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988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5339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92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Дмитрия Юрьевича,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17.08.2026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Fonts w:ascii="Times New Roman" w:eastAsia="Times New Roman" w:hAnsi="Times New Roman" w:cs="Times New Roman"/>
          <w:sz w:val="28"/>
          <w:szCs w:val="28"/>
        </w:rPr>
        <w:t>17.08.2026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976746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9rplc-31">
    <w:name w:val="cat-UserDefined grp-29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1DAE9-64AF-4CB3-87C0-6ED385AAF6C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